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408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Петровича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подъезде д. </w:t>
      </w:r>
      <w:r>
        <w:rPr>
          <w:rStyle w:val="cat-User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ул. </w:t>
      </w:r>
      <w:r>
        <w:rPr>
          <w:rStyle w:val="cat-UserDefinedgrp-23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418609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001255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А.П.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Алениченко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Петровича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оглашения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408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3rplc-18">
    <w:name w:val="cat-UserDefined grp-23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